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F98" w:rsidRPr="00505F6D" w:rsidRDefault="009B637D" w:rsidP="009B637D">
      <w:pPr>
        <w:pStyle w:val="Title"/>
        <w:spacing w:before="100" w:beforeAutospacing="1"/>
        <w:rPr>
          <w:sz w:val="56"/>
        </w:rPr>
      </w:pPr>
      <w:r w:rsidRPr="00505F6D">
        <w:rPr>
          <w:noProof/>
          <w:sz w:val="56"/>
        </w:rPr>
        <w:drawing>
          <wp:anchor distT="0" distB="0" distL="114300" distR="114300" simplePos="0" relativeHeight="251659264" behindDoc="1" locked="1" layoutInCell="1" allowOverlap="1" wp14:anchorId="5ACDC221" wp14:editId="229D483A">
            <wp:simplePos x="0" y="0"/>
            <wp:positionH relativeFrom="page">
              <wp:posOffset>4356100</wp:posOffset>
            </wp:positionH>
            <wp:positionV relativeFrom="page">
              <wp:posOffset>0</wp:posOffset>
            </wp:positionV>
            <wp:extent cx="3034665" cy="2109470"/>
            <wp:effectExtent l="0" t="0" r="0" b="5080"/>
            <wp:wrapNone/>
            <wp:docPr id="53" name="MWCirc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665" cy="210947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46BA">
        <w:rPr>
          <w:noProof/>
          <w:sz w:val="56"/>
        </w:rPr>
        <w:t>Community Bulletin</w:t>
      </w:r>
    </w:p>
    <w:p w:rsidR="00E53A9A" w:rsidRDefault="00A046BA" w:rsidP="00E53A9A">
      <w:pPr>
        <w:pStyle w:val="Heading2"/>
      </w:pPr>
      <w:r>
        <w:t xml:space="preserve">Reimagining Blind Creek - </w:t>
      </w:r>
      <w:r w:rsidR="00E53A9A">
        <w:t>January 2023</w:t>
      </w:r>
    </w:p>
    <w:p w:rsidR="000B0038" w:rsidRDefault="000B0038" w:rsidP="000101BF">
      <w:pPr>
        <w:pStyle w:val="BodyText"/>
        <w:rPr>
          <w:sz w:val="20"/>
        </w:rPr>
      </w:pPr>
      <w:r w:rsidRPr="000101BF">
        <w:rPr>
          <w:sz w:val="20"/>
        </w:rPr>
        <w:t xml:space="preserve">In Melbourne, rivers and creeks are essential to our way of life. That’s why we are committed to </w:t>
      </w:r>
      <w:r w:rsidRPr="000101BF">
        <w:rPr>
          <w:sz w:val="20"/>
        </w:rPr>
        <w:lastRenderedPageBreak/>
        <w:t>enhancing life and liveability in your local area and reimagining Blind Creek. As well as improving water quality, this project will open the space up for the community to enjoy now and for generations to come.</w:t>
      </w:r>
    </w:p>
    <w:p w:rsidR="00674049" w:rsidRPr="000101BF" w:rsidRDefault="00674049" w:rsidP="00674049">
      <w:pPr>
        <w:pStyle w:val="BodyText"/>
        <w:rPr>
          <w:sz w:val="20"/>
        </w:rPr>
      </w:pPr>
      <w:r w:rsidRPr="000101BF">
        <w:rPr>
          <w:sz w:val="20"/>
        </w:rPr>
        <w:t xml:space="preserve">Melbourne Water is leading the project in partnership with Knox City Council. </w:t>
      </w:r>
    </w:p>
    <w:tbl>
      <w:tblPr>
        <w:tblStyle w:val="MWTableGrid"/>
        <w:tblpPr w:leftFromText="181" w:rightFromText="181" w:vertAnchor="text" w:horzAnchor="margin" w:tblpXSpec="right" w:tblpY="446"/>
        <w:tblW w:w="0" w:type="auto"/>
        <w:tblLook w:val="04A0" w:firstRow="1" w:lastRow="0" w:firstColumn="1" w:lastColumn="0" w:noHBand="0" w:noVBand="1"/>
      </w:tblPr>
      <w:tblGrid>
        <w:gridCol w:w="3545"/>
      </w:tblGrid>
      <w:tr w:rsidR="00815CD6" w:rsidRPr="009F2A44" w:rsidTr="00815CD6">
        <w:trPr>
          <w:cnfStyle w:val="100000000000" w:firstRow="1" w:lastRow="0" w:firstColumn="0" w:lastColumn="0" w:oddVBand="0" w:evenVBand="0" w:oddHBand="0" w:evenHBand="0" w:firstRowFirstColumn="0" w:firstRowLastColumn="0" w:lastRowFirstColumn="0" w:lastRowLastColumn="0"/>
        </w:trPr>
        <w:tc>
          <w:tcPr>
            <w:tcW w:w="3545" w:type="dxa"/>
          </w:tcPr>
          <w:p w:rsidR="00815CD6" w:rsidRPr="009F2A44" w:rsidRDefault="00815CD6" w:rsidP="00815CD6">
            <w:pPr>
              <w:pStyle w:val="BodyText"/>
              <w:spacing w:before="0" w:after="0"/>
              <w:rPr>
                <w:sz w:val="20"/>
              </w:rPr>
            </w:pPr>
            <w:r w:rsidRPr="009F2A44">
              <w:rPr>
                <w:sz w:val="20"/>
              </w:rPr>
              <w:t>Stage 1 (February-July 2023)</w:t>
            </w:r>
          </w:p>
        </w:tc>
      </w:tr>
      <w:tr w:rsidR="00815CD6" w:rsidRPr="009F2A44" w:rsidTr="00815CD6">
        <w:tc>
          <w:tcPr>
            <w:tcW w:w="3545" w:type="dxa"/>
          </w:tcPr>
          <w:p w:rsidR="00815CD6" w:rsidRPr="009F2A44" w:rsidRDefault="00815CD6" w:rsidP="00815CD6">
            <w:pPr>
              <w:pStyle w:val="BodyText"/>
              <w:spacing w:before="0" w:after="0"/>
              <w:rPr>
                <w:sz w:val="20"/>
              </w:rPr>
            </w:pPr>
            <w:r w:rsidRPr="009F2A44">
              <w:rPr>
                <w:sz w:val="20"/>
              </w:rPr>
              <w:t>1.1 Bridge construction</w:t>
            </w:r>
          </w:p>
        </w:tc>
      </w:tr>
      <w:tr w:rsidR="00815CD6" w:rsidRPr="009F2A44" w:rsidTr="00815CD6">
        <w:trPr>
          <w:cnfStyle w:val="000000010000" w:firstRow="0" w:lastRow="0" w:firstColumn="0" w:lastColumn="0" w:oddVBand="0" w:evenVBand="0" w:oddHBand="0" w:evenHBand="1" w:firstRowFirstColumn="0" w:firstRowLastColumn="0" w:lastRowFirstColumn="0" w:lastRowLastColumn="0"/>
        </w:trPr>
        <w:tc>
          <w:tcPr>
            <w:tcW w:w="3545" w:type="dxa"/>
          </w:tcPr>
          <w:p w:rsidR="00815CD6" w:rsidRPr="009F2A44" w:rsidRDefault="00815CD6" w:rsidP="00815CD6">
            <w:pPr>
              <w:pStyle w:val="BodyText"/>
              <w:spacing w:before="0" w:after="0"/>
              <w:rPr>
                <w:sz w:val="20"/>
              </w:rPr>
            </w:pPr>
            <w:r w:rsidRPr="009F2A44">
              <w:rPr>
                <w:sz w:val="20"/>
              </w:rPr>
              <w:t>1.1 Seating nodes</w:t>
            </w:r>
          </w:p>
        </w:tc>
      </w:tr>
      <w:tr w:rsidR="00815CD6" w:rsidRPr="009F2A44" w:rsidTr="00815CD6">
        <w:tc>
          <w:tcPr>
            <w:tcW w:w="3545" w:type="dxa"/>
          </w:tcPr>
          <w:p w:rsidR="00815CD6" w:rsidRPr="009F2A44" w:rsidRDefault="00815CD6" w:rsidP="00815CD6">
            <w:pPr>
              <w:pStyle w:val="BodyText"/>
              <w:spacing w:before="0" w:after="0"/>
              <w:rPr>
                <w:sz w:val="20"/>
              </w:rPr>
            </w:pPr>
            <w:r w:rsidRPr="009F2A44">
              <w:rPr>
                <w:sz w:val="20"/>
              </w:rPr>
              <w:t>1.1 New concrete/gravel paths</w:t>
            </w:r>
          </w:p>
        </w:tc>
      </w:tr>
      <w:tr w:rsidR="00815CD6" w:rsidRPr="009F2A44" w:rsidTr="00815CD6">
        <w:trPr>
          <w:cnfStyle w:val="000000010000" w:firstRow="0" w:lastRow="0" w:firstColumn="0" w:lastColumn="0" w:oddVBand="0" w:evenVBand="0" w:oddHBand="0" w:evenHBand="1" w:firstRowFirstColumn="0" w:firstRowLastColumn="0" w:lastRowFirstColumn="0" w:lastRowLastColumn="0"/>
        </w:trPr>
        <w:tc>
          <w:tcPr>
            <w:tcW w:w="3545" w:type="dxa"/>
          </w:tcPr>
          <w:p w:rsidR="00815CD6" w:rsidRPr="009F2A44" w:rsidRDefault="00815CD6" w:rsidP="00815CD6">
            <w:pPr>
              <w:pStyle w:val="BodyText"/>
              <w:spacing w:before="0" w:after="0"/>
              <w:rPr>
                <w:sz w:val="20"/>
              </w:rPr>
            </w:pPr>
            <w:r w:rsidRPr="009F2A44">
              <w:rPr>
                <w:sz w:val="20"/>
              </w:rPr>
              <w:t>1.1 General landscaping</w:t>
            </w:r>
          </w:p>
        </w:tc>
      </w:tr>
      <w:tr w:rsidR="00815CD6" w:rsidRPr="009F2A44" w:rsidTr="00815CD6">
        <w:tc>
          <w:tcPr>
            <w:tcW w:w="3545" w:type="dxa"/>
          </w:tcPr>
          <w:p w:rsidR="00815CD6" w:rsidRPr="009F2A44" w:rsidRDefault="00815CD6" w:rsidP="00815CD6">
            <w:pPr>
              <w:pStyle w:val="BodyText"/>
              <w:spacing w:before="0" w:after="0"/>
              <w:rPr>
                <w:sz w:val="20"/>
              </w:rPr>
            </w:pPr>
            <w:r w:rsidRPr="009F2A44">
              <w:rPr>
                <w:sz w:val="20"/>
              </w:rPr>
              <w:lastRenderedPageBreak/>
              <w:t>1.1 Revegetation installation</w:t>
            </w:r>
          </w:p>
        </w:tc>
      </w:tr>
      <w:tr w:rsidR="00815CD6" w:rsidRPr="009F2A44" w:rsidTr="00815CD6">
        <w:trPr>
          <w:cnfStyle w:val="000000010000" w:firstRow="0" w:lastRow="0" w:firstColumn="0" w:lastColumn="0" w:oddVBand="0" w:evenVBand="0" w:oddHBand="0" w:evenHBand="1" w:firstRowFirstColumn="0" w:firstRowLastColumn="0" w:lastRowFirstColumn="0" w:lastRowLastColumn="0"/>
        </w:trPr>
        <w:tc>
          <w:tcPr>
            <w:tcW w:w="3545" w:type="dxa"/>
          </w:tcPr>
          <w:p w:rsidR="00815CD6" w:rsidRPr="009F2A44" w:rsidRDefault="00815CD6" w:rsidP="00815CD6">
            <w:pPr>
              <w:pStyle w:val="BodyText"/>
              <w:spacing w:before="0" w:after="0"/>
              <w:rPr>
                <w:sz w:val="20"/>
              </w:rPr>
            </w:pPr>
            <w:r w:rsidRPr="009F2A44">
              <w:rPr>
                <w:sz w:val="20"/>
              </w:rPr>
              <w:t>1.2 &amp; 1.3 Wetland construction with connection to Blind Creek</w:t>
            </w:r>
          </w:p>
        </w:tc>
      </w:tr>
      <w:tr w:rsidR="00815CD6" w:rsidRPr="009F2A44" w:rsidTr="00815CD6">
        <w:tc>
          <w:tcPr>
            <w:tcW w:w="3545" w:type="dxa"/>
          </w:tcPr>
          <w:p w:rsidR="00815CD6" w:rsidRPr="009F2A44" w:rsidRDefault="00815CD6" w:rsidP="00815CD6">
            <w:pPr>
              <w:pStyle w:val="BodyText"/>
              <w:spacing w:before="0" w:after="0"/>
              <w:rPr>
                <w:sz w:val="20"/>
              </w:rPr>
            </w:pPr>
            <w:r w:rsidRPr="009F2A44">
              <w:rPr>
                <w:sz w:val="20"/>
              </w:rPr>
              <w:t>1.2 &amp; 1.3 New gravel paths</w:t>
            </w:r>
          </w:p>
        </w:tc>
      </w:tr>
    </w:tbl>
    <w:p w:rsidR="00E3126C" w:rsidRPr="00DB2E2B" w:rsidRDefault="00674049" w:rsidP="00E3126C">
      <w:pPr>
        <w:pStyle w:val="Heading1"/>
        <w:spacing w:before="240"/>
        <w:rPr>
          <w:sz w:val="24"/>
        </w:rPr>
      </w:pPr>
      <w:r>
        <w:rPr>
          <w:sz w:val="24"/>
        </w:rPr>
        <w:t>What are we doing in Stage 1?</w:t>
      </w:r>
    </w:p>
    <w:p w:rsidR="00611A3A" w:rsidRDefault="00674049" w:rsidP="00674049">
      <w:pPr>
        <w:pStyle w:val="BodyText"/>
        <w:rPr>
          <w:sz w:val="20"/>
        </w:rPr>
      </w:pPr>
      <w:r w:rsidRPr="009F2A44">
        <w:rPr>
          <w:sz w:val="20"/>
        </w:rPr>
        <w:t xml:space="preserve">We are installing new sections of shared footpath </w:t>
      </w:r>
      <w:r w:rsidR="00E91B2D" w:rsidRPr="009F2A44">
        <w:rPr>
          <w:sz w:val="20"/>
        </w:rPr>
        <w:t>in all sections of</w:t>
      </w:r>
      <w:r w:rsidRPr="009F2A44">
        <w:rPr>
          <w:sz w:val="20"/>
        </w:rPr>
        <w:t xml:space="preserve"> S</w:t>
      </w:r>
      <w:r w:rsidR="00E91B2D" w:rsidRPr="009F2A44">
        <w:rPr>
          <w:sz w:val="20"/>
        </w:rPr>
        <w:t>tage 1</w:t>
      </w:r>
      <w:r w:rsidRPr="009F2A44">
        <w:rPr>
          <w:sz w:val="20"/>
        </w:rPr>
        <w:t xml:space="preserve"> to better connect active transport in the area. This will create additional paths for the community to enjoy the open space, with seating nodes, a new bridge</w:t>
      </w:r>
      <w:r w:rsidR="00E91B2D" w:rsidRPr="009F2A44">
        <w:rPr>
          <w:sz w:val="20"/>
        </w:rPr>
        <w:t xml:space="preserve"> and wetland construction</w:t>
      </w:r>
      <w:r w:rsidRPr="009F2A44">
        <w:rPr>
          <w:sz w:val="20"/>
        </w:rPr>
        <w:t xml:space="preserve"> included as part of these works. </w:t>
      </w:r>
    </w:p>
    <w:p w:rsidR="00611A3A" w:rsidRPr="009F2A44" w:rsidRDefault="00611A3A" w:rsidP="00674049">
      <w:pPr>
        <w:pStyle w:val="BodyText"/>
        <w:rPr>
          <w:sz w:val="20"/>
        </w:rPr>
      </w:pPr>
      <w:r>
        <w:rPr>
          <w:sz w:val="20"/>
        </w:rPr>
        <w:t xml:space="preserve">There will be some minor vegetation removal to enable bridges and platforms to be constructed. </w:t>
      </w:r>
    </w:p>
    <w:p w:rsidR="00A046BA" w:rsidRPr="009F2A44" w:rsidRDefault="00674049" w:rsidP="00674049">
      <w:pPr>
        <w:pStyle w:val="BodyText"/>
        <w:spacing w:after="120"/>
        <w:rPr>
          <w:sz w:val="20"/>
        </w:rPr>
      </w:pPr>
      <w:r w:rsidRPr="009F2A44">
        <w:rPr>
          <w:sz w:val="20"/>
        </w:rPr>
        <w:lastRenderedPageBreak/>
        <w:t xml:space="preserve">The project will plant a total of </w:t>
      </w:r>
      <w:r w:rsidR="00E91B2D" w:rsidRPr="009F2A44">
        <w:rPr>
          <w:sz w:val="20"/>
        </w:rPr>
        <w:t>1700 new trees and plants within the project area to improve shading and cooling in the area.</w:t>
      </w:r>
    </w:p>
    <w:p w:rsidR="00674049" w:rsidRPr="009F2A44" w:rsidRDefault="00674049" w:rsidP="00674049">
      <w:pPr>
        <w:pStyle w:val="Heading1"/>
        <w:spacing w:before="240"/>
        <w:rPr>
          <w:sz w:val="24"/>
          <w:szCs w:val="24"/>
        </w:rPr>
      </w:pPr>
      <w:r w:rsidRPr="009F2A44">
        <w:rPr>
          <w:sz w:val="24"/>
          <w:szCs w:val="24"/>
        </w:rPr>
        <w:t>When are the works happening?</w:t>
      </w:r>
    </w:p>
    <w:p w:rsidR="00674049" w:rsidRPr="009F2A44" w:rsidRDefault="00674049" w:rsidP="00674049">
      <w:pPr>
        <w:pStyle w:val="BodyText"/>
        <w:spacing w:after="120"/>
        <w:rPr>
          <w:sz w:val="20"/>
        </w:rPr>
      </w:pPr>
      <w:r w:rsidRPr="009F2A44">
        <w:rPr>
          <w:sz w:val="20"/>
        </w:rPr>
        <w:t xml:space="preserve">Works for this stage will begin the week commencing </w:t>
      </w:r>
      <w:r w:rsidRPr="009F2A44">
        <w:rPr>
          <w:b/>
          <w:sz w:val="20"/>
        </w:rPr>
        <w:t xml:space="preserve">Monday </w:t>
      </w:r>
      <w:r w:rsidR="00E91B2D" w:rsidRPr="009F2A44">
        <w:rPr>
          <w:b/>
          <w:sz w:val="20"/>
        </w:rPr>
        <w:t>30 January</w:t>
      </w:r>
      <w:r w:rsidRPr="009F2A44">
        <w:rPr>
          <w:sz w:val="20"/>
        </w:rPr>
        <w:t xml:space="preserve"> and are expected to finish in </w:t>
      </w:r>
      <w:r w:rsidR="00E91B2D" w:rsidRPr="009F2A44">
        <w:rPr>
          <w:sz w:val="20"/>
        </w:rPr>
        <w:t>July 2023</w:t>
      </w:r>
      <w:r w:rsidRPr="009F2A44">
        <w:rPr>
          <w:sz w:val="20"/>
        </w:rPr>
        <w:t xml:space="preserve">. </w:t>
      </w:r>
    </w:p>
    <w:p w:rsidR="00674049" w:rsidRPr="009F2A44" w:rsidRDefault="00674049" w:rsidP="00674049">
      <w:pPr>
        <w:pStyle w:val="Heading1"/>
        <w:spacing w:before="240"/>
        <w:rPr>
          <w:sz w:val="24"/>
          <w:szCs w:val="24"/>
        </w:rPr>
      </w:pPr>
      <w:r w:rsidRPr="009F2A44">
        <w:rPr>
          <w:sz w:val="24"/>
          <w:szCs w:val="24"/>
        </w:rPr>
        <w:lastRenderedPageBreak/>
        <w:t>What to expect</w:t>
      </w:r>
    </w:p>
    <w:p w:rsidR="009F2A44" w:rsidRPr="009F2A44" w:rsidRDefault="009F2A44" w:rsidP="00674049">
      <w:pPr>
        <w:pStyle w:val="ListBullet"/>
      </w:pPr>
      <w:r>
        <w:rPr>
          <w:sz w:val="20"/>
          <w:szCs w:val="20"/>
        </w:rPr>
        <w:t xml:space="preserve">Shared path access </w:t>
      </w:r>
      <w:r w:rsidRPr="007A3C59">
        <w:rPr>
          <w:sz w:val="20"/>
          <w:szCs w:val="20"/>
        </w:rPr>
        <w:t>will be maintained to pedestrians and cyclists at all times. If shared paths do need to be closed for any reason, this will be communicated and we will ensure there are clear divisions in place.</w:t>
      </w:r>
    </w:p>
    <w:p w:rsidR="009F2A44" w:rsidRPr="009F2A44" w:rsidRDefault="009F2A44" w:rsidP="00674049">
      <w:pPr>
        <w:pStyle w:val="ListBullet"/>
        <w:rPr>
          <w:sz w:val="20"/>
        </w:rPr>
      </w:pPr>
      <w:r w:rsidRPr="009F2A44">
        <w:rPr>
          <w:sz w:val="20"/>
        </w:rPr>
        <w:t>Temporary fencing will be set up around the construction area</w:t>
      </w:r>
      <w:r w:rsidR="00611A3A">
        <w:rPr>
          <w:sz w:val="20"/>
        </w:rPr>
        <w:t>s</w:t>
      </w:r>
      <w:r w:rsidRPr="009F2A44">
        <w:rPr>
          <w:sz w:val="20"/>
        </w:rPr>
        <w:t>.</w:t>
      </w:r>
    </w:p>
    <w:p w:rsidR="00674049" w:rsidRPr="009F2A44" w:rsidRDefault="00674049" w:rsidP="00674049">
      <w:pPr>
        <w:pStyle w:val="ListBullet"/>
        <w:rPr>
          <w:sz w:val="20"/>
        </w:rPr>
      </w:pPr>
      <w:r w:rsidRPr="009F2A44">
        <w:rPr>
          <w:sz w:val="20"/>
        </w:rPr>
        <w:t xml:space="preserve">A small site compound will be established </w:t>
      </w:r>
      <w:r w:rsidR="009F2A44" w:rsidRPr="009F2A44">
        <w:rPr>
          <w:sz w:val="20"/>
        </w:rPr>
        <w:t>each of the Stage 1 project areas.</w:t>
      </w:r>
    </w:p>
    <w:p w:rsidR="009F2A44" w:rsidRPr="009F2A44" w:rsidRDefault="009F2A44" w:rsidP="009F2A44">
      <w:pPr>
        <w:pStyle w:val="ListBullet"/>
        <w:rPr>
          <w:sz w:val="20"/>
        </w:rPr>
      </w:pPr>
      <w:r w:rsidRPr="009F2A44">
        <w:rPr>
          <w:sz w:val="20"/>
        </w:rPr>
        <w:lastRenderedPageBreak/>
        <w:t xml:space="preserve">There will be an increase in </w:t>
      </w:r>
      <w:r w:rsidR="00F620C2">
        <w:rPr>
          <w:sz w:val="20"/>
        </w:rPr>
        <w:t>heavy and light</w:t>
      </w:r>
      <w:bookmarkStart w:id="0" w:name="_GoBack"/>
      <w:bookmarkEnd w:id="0"/>
      <w:r w:rsidRPr="009F2A44">
        <w:rPr>
          <w:sz w:val="20"/>
        </w:rPr>
        <w:t xml:space="preserve"> vehicle traffic on </w:t>
      </w:r>
      <w:r w:rsidRPr="009F2A44">
        <w:rPr>
          <w:b/>
          <w:sz w:val="20"/>
        </w:rPr>
        <w:t>Parkhurst Drive</w:t>
      </w:r>
      <w:r w:rsidRPr="009F2A44">
        <w:rPr>
          <w:sz w:val="20"/>
        </w:rPr>
        <w:t xml:space="preserve"> and surrounding areas as vehicles </w:t>
      </w:r>
      <w:r w:rsidR="00815CD6">
        <w:rPr>
          <w:sz w:val="20"/>
        </w:rPr>
        <w:t>transport soil offsite and deliver materials to assist with job construction.</w:t>
      </w:r>
    </w:p>
    <w:p w:rsidR="009F2A44" w:rsidRDefault="009F2A44" w:rsidP="009F2A44">
      <w:pPr>
        <w:pStyle w:val="ListBullet"/>
      </w:pPr>
      <w:r w:rsidRPr="009F2A44">
        <w:rPr>
          <w:sz w:val="20"/>
          <w:szCs w:val="20"/>
        </w:rPr>
        <w:t>There will be short-term increase in noise and dust. We will use a range of m</w:t>
      </w:r>
      <w:r w:rsidR="00815CD6">
        <w:rPr>
          <w:sz w:val="20"/>
          <w:szCs w:val="20"/>
        </w:rPr>
        <w:t>easures to reduce these impacts</w:t>
      </w:r>
      <w:r w:rsidRPr="009F2A44">
        <w:rPr>
          <w:sz w:val="20"/>
          <w:szCs w:val="20"/>
        </w:rPr>
        <w:t>. We will monitor noise and dust levels throughout works</w:t>
      </w:r>
      <w:r w:rsidR="00815CD6">
        <w:rPr>
          <w:sz w:val="20"/>
          <w:szCs w:val="20"/>
        </w:rPr>
        <w:t>.</w:t>
      </w:r>
    </w:p>
    <w:p w:rsidR="00674049" w:rsidRDefault="00674049" w:rsidP="00A046BA">
      <w:pPr>
        <w:pStyle w:val="BodyText"/>
        <w:spacing w:after="120"/>
        <w:jc w:val="center"/>
      </w:pPr>
      <w:r>
        <w:rPr>
          <w:noProof/>
        </w:rPr>
        <w:lastRenderedPageBreak/>
        <w:drawing>
          <wp:inline distT="0" distB="0" distL="0" distR="0" wp14:anchorId="4368B8C9" wp14:editId="2385C300">
            <wp:extent cx="4786685" cy="41852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4782" cy="4209852"/>
                    </a:xfrm>
                    <a:prstGeom prst="rect">
                      <a:avLst/>
                    </a:prstGeom>
                  </pic:spPr>
                </pic:pic>
              </a:graphicData>
            </a:graphic>
          </wp:inline>
        </w:drawing>
      </w:r>
    </w:p>
    <w:p w:rsidR="00674049" w:rsidRPr="009F2A44" w:rsidRDefault="00674049" w:rsidP="00674049">
      <w:pPr>
        <w:pStyle w:val="Heading1"/>
        <w:spacing w:before="240"/>
        <w:rPr>
          <w:sz w:val="24"/>
          <w:szCs w:val="24"/>
        </w:rPr>
      </w:pPr>
      <w:r w:rsidRPr="009F2A44">
        <w:rPr>
          <w:sz w:val="24"/>
          <w:szCs w:val="24"/>
        </w:rPr>
        <w:lastRenderedPageBreak/>
        <w:t>When are we working?</w:t>
      </w:r>
    </w:p>
    <w:p w:rsidR="00674049" w:rsidRPr="009F2A44" w:rsidRDefault="00674049" w:rsidP="00674049">
      <w:pPr>
        <w:pStyle w:val="ListBullet"/>
        <w:numPr>
          <w:ilvl w:val="0"/>
          <w:numId w:val="0"/>
        </w:numPr>
        <w:ind w:left="284" w:hanging="284"/>
        <w:rPr>
          <w:sz w:val="20"/>
          <w:szCs w:val="20"/>
        </w:rPr>
      </w:pPr>
      <w:r w:rsidRPr="009F2A44">
        <w:rPr>
          <w:sz w:val="20"/>
          <w:szCs w:val="20"/>
        </w:rPr>
        <w:t>Works will be undertaken between:</w:t>
      </w:r>
    </w:p>
    <w:p w:rsidR="00674049" w:rsidRPr="009F2A44" w:rsidRDefault="00674049" w:rsidP="00674049">
      <w:pPr>
        <w:pStyle w:val="ListBullet"/>
        <w:rPr>
          <w:sz w:val="20"/>
          <w:szCs w:val="20"/>
        </w:rPr>
      </w:pPr>
      <w:r w:rsidRPr="009F2A44">
        <w:rPr>
          <w:sz w:val="20"/>
          <w:szCs w:val="20"/>
        </w:rPr>
        <w:t>7am to 6pm Monday to Friday</w:t>
      </w:r>
    </w:p>
    <w:p w:rsidR="00674049" w:rsidRPr="009F2A44" w:rsidRDefault="00611A3A" w:rsidP="00674049">
      <w:pPr>
        <w:pStyle w:val="ListBullet"/>
        <w:rPr>
          <w:sz w:val="20"/>
          <w:szCs w:val="20"/>
        </w:rPr>
      </w:pPr>
      <w:r>
        <w:rPr>
          <w:sz w:val="20"/>
          <w:szCs w:val="20"/>
        </w:rPr>
        <w:t>7am to 5</w:t>
      </w:r>
      <w:r w:rsidR="00674049" w:rsidRPr="009F2A44">
        <w:rPr>
          <w:sz w:val="20"/>
          <w:szCs w:val="20"/>
        </w:rPr>
        <w:t>pm Saturdays</w:t>
      </w:r>
      <w:r w:rsidR="00E91B2D" w:rsidRPr="009F2A44">
        <w:rPr>
          <w:sz w:val="20"/>
          <w:szCs w:val="20"/>
        </w:rPr>
        <w:t xml:space="preserve"> </w:t>
      </w:r>
    </w:p>
    <w:p w:rsidR="00674049" w:rsidRPr="009F2A44" w:rsidRDefault="00674049" w:rsidP="00674049">
      <w:pPr>
        <w:pStyle w:val="ListBullet"/>
        <w:numPr>
          <w:ilvl w:val="0"/>
          <w:numId w:val="0"/>
        </w:numPr>
        <w:rPr>
          <w:sz w:val="20"/>
          <w:szCs w:val="20"/>
        </w:rPr>
      </w:pPr>
      <w:r w:rsidRPr="009F2A44">
        <w:rPr>
          <w:sz w:val="20"/>
          <w:szCs w:val="20"/>
        </w:rPr>
        <w:t>On occasions we may need to</w:t>
      </w:r>
      <w:r w:rsidR="00E91B2D" w:rsidRPr="009F2A44">
        <w:rPr>
          <w:sz w:val="20"/>
          <w:szCs w:val="20"/>
        </w:rPr>
        <w:t xml:space="preserve"> undertake works out of hours. </w:t>
      </w:r>
      <w:r w:rsidRPr="009F2A44">
        <w:rPr>
          <w:sz w:val="20"/>
          <w:szCs w:val="20"/>
        </w:rPr>
        <w:t>We will notify you in advance if these works are required. The timings of these works are weather dependant.</w:t>
      </w:r>
    </w:p>
    <w:p w:rsidR="00674049" w:rsidRPr="009F2A44" w:rsidRDefault="00674049" w:rsidP="00674049">
      <w:pPr>
        <w:pStyle w:val="Heading1"/>
        <w:spacing w:before="240"/>
        <w:rPr>
          <w:sz w:val="24"/>
          <w:szCs w:val="24"/>
        </w:rPr>
      </w:pPr>
      <w:r w:rsidRPr="009F2A44">
        <w:rPr>
          <w:sz w:val="24"/>
          <w:szCs w:val="24"/>
        </w:rPr>
        <w:lastRenderedPageBreak/>
        <w:t xml:space="preserve">What’s next? </w:t>
      </w:r>
    </w:p>
    <w:p w:rsidR="009C65FE" w:rsidRPr="009F2A44" w:rsidRDefault="00674049" w:rsidP="009F2A44">
      <w:pPr>
        <w:pStyle w:val="BodyText"/>
        <w:spacing w:after="120"/>
        <w:rPr>
          <w:sz w:val="20"/>
          <w:szCs w:val="20"/>
        </w:rPr>
      </w:pPr>
      <w:r w:rsidRPr="009F2A44">
        <w:rPr>
          <w:sz w:val="20"/>
          <w:szCs w:val="20"/>
        </w:rPr>
        <w:t xml:space="preserve">We will continue to keep the community updated on progress and upcoming works for further stages of the Reimagining </w:t>
      </w:r>
      <w:r w:rsidR="00277322">
        <w:rPr>
          <w:sz w:val="20"/>
          <w:szCs w:val="20"/>
        </w:rPr>
        <w:t>Blind</w:t>
      </w:r>
      <w:r w:rsidRPr="009F2A44">
        <w:rPr>
          <w:sz w:val="20"/>
          <w:szCs w:val="20"/>
        </w:rPr>
        <w:t xml:space="preserve"> Creek project and thank you for your patience.</w:t>
      </w:r>
    </w:p>
    <w:tbl>
      <w:tblPr>
        <w:tblStyle w:val="MWTableGrid"/>
        <w:tblW w:w="9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3764"/>
      </w:tblGrid>
      <w:tr w:rsidR="003F2975" w:rsidRPr="00505F6D" w:rsidTr="00815CD6">
        <w:trPr>
          <w:cnfStyle w:val="100000000000" w:firstRow="1" w:lastRow="0" w:firstColumn="0" w:lastColumn="0" w:oddVBand="0" w:evenVBand="0" w:oddHBand="0" w:evenHBand="0" w:firstRowFirstColumn="0" w:firstRowLastColumn="0" w:lastRowFirstColumn="0" w:lastRowLastColumn="0"/>
          <w:trHeight w:val="2881"/>
        </w:trPr>
        <w:tc>
          <w:tcPr>
            <w:tcW w:w="53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Pr="00505F6D" w:rsidRDefault="003F2975" w:rsidP="00D022D5">
            <w:pPr>
              <w:ind w:left="113" w:right="113"/>
              <w:rPr>
                <w:b/>
                <w:sz w:val="22"/>
                <w:szCs w:val="25"/>
              </w:rPr>
            </w:pPr>
            <w:r w:rsidRPr="00505F6D">
              <w:rPr>
                <w:b/>
                <w:sz w:val="22"/>
                <w:szCs w:val="25"/>
              </w:rPr>
              <w:t>Keep up to date with what’s happening</w:t>
            </w:r>
          </w:p>
          <w:p w:rsidR="003F2975" w:rsidRPr="00505F6D" w:rsidRDefault="003F2975" w:rsidP="00D022D5">
            <w:pPr>
              <w:spacing w:before="100" w:after="100" w:line="257" w:lineRule="auto"/>
              <w:ind w:left="113" w:right="113"/>
              <w:rPr>
                <w:sz w:val="20"/>
              </w:rPr>
            </w:pPr>
            <w:r w:rsidRPr="00505F6D">
              <w:rPr>
                <w:sz w:val="20"/>
              </w:rPr>
              <w:t xml:space="preserve">For more information about this project </w:t>
            </w:r>
            <w:r w:rsidR="00455795" w:rsidRPr="00505F6D">
              <w:rPr>
                <w:sz w:val="20"/>
              </w:rPr>
              <w:br/>
            </w:r>
            <w:r w:rsidRPr="00505F6D">
              <w:rPr>
                <w:sz w:val="20"/>
              </w:rPr>
              <w:t>or our other activities please call</w:t>
            </w:r>
            <w:r w:rsidR="00E53A9A">
              <w:rPr>
                <w:sz w:val="20"/>
              </w:rPr>
              <w:t xml:space="preserve"> </w:t>
            </w:r>
            <w:r w:rsidR="00E53A9A" w:rsidRPr="00E53A9A">
              <w:rPr>
                <w:sz w:val="20"/>
              </w:rPr>
              <w:t>1800 875 344</w:t>
            </w:r>
            <w:r w:rsidR="003C7B43">
              <w:rPr>
                <w:sz w:val="20"/>
              </w:rPr>
              <w:t xml:space="preserve"> </w:t>
            </w:r>
            <w:r w:rsidRPr="00505F6D">
              <w:rPr>
                <w:sz w:val="20"/>
              </w:rPr>
              <w:t xml:space="preserve">or visit </w:t>
            </w:r>
            <w:r w:rsidR="009C65FE" w:rsidRPr="009C65FE">
              <w:rPr>
                <w:sz w:val="20"/>
              </w:rPr>
              <w:t>melbournewater.com.au/building-and-works/projects/reimagining-blind-creek-lewis-park</w:t>
            </w:r>
            <w:r w:rsidR="009C65FE">
              <w:rPr>
                <w:sz w:val="20"/>
              </w:rPr>
              <w:t xml:space="preserve"> </w:t>
            </w:r>
          </w:p>
          <w:p w:rsidR="00177497" w:rsidRPr="00505F6D" w:rsidRDefault="00177497" w:rsidP="00C37A39">
            <w:pPr>
              <w:spacing w:before="100" w:after="100" w:line="257" w:lineRule="auto"/>
              <w:ind w:left="113" w:right="113"/>
              <w:rPr>
                <w:sz w:val="22"/>
              </w:rPr>
            </w:pPr>
            <w:r w:rsidRPr="00505F6D">
              <w:rPr>
                <w:noProof/>
                <w:sz w:val="20"/>
              </w:rPr>
              <w:drawing>
                <wp:anchor distT="0" distB="0" distL="114300" distR="114300" simplePos="0" relativeHeight="251654656" behindDoc="0" locked="1" layoutInCell="1" allowOverlap="1" wp14:anchorId="5D969184" wp14:editId="74596FD5">
                  <wp:simplePos x="0" y="0"/>
                  <wp:positionH relativeFrom="column">
                    <wp:posOffset>75565</wp:posOffset>
                  </wp:positionH>
                  <wp:positionV relativeFrom="paragraph">
                    <wp:posOffset>71755</wp:posOffset>
                  </wp:positionV>
                  <wp:extent cx="604800" cy="439200"/>
                  <wp:effectExtent l="0" t="0" r="5080" b="0"/>
                  <wp:wrapSquare wrapText="bothSides"/>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Pr="00505F6D">
              <w:rPr>
                <w:sz w:val="20"/>
              </w:rPr>
              <w:t>For an interpreter, please call the Translating and Interpreting Service</w:t>
            </w:r>
            <w:r w:rsidR="00C37A39" w:rsidRPr="00505F6D">
              <w:rPr>
                <w:sz w:val="20"/>
              </w:rPr>
              <w:t xml:space="preserve"> </w:t>
            </w:r>
            <w:r w:rsidRPr="00505F6D">
              <w:rPr>
                <w:sz w:val="20"/>
              </w:rPr>
              <w:t>(TIS National) on 13 14 50</w:t>
            </w:r>
          </w:p>
        </w:tc>
        <w:tc>
          <w:tcPr>
            <w:tcW w:w="37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Pr="00505F6D" w:rsidRDefault="00391AF0" w:rsidP="00391AF0">
            <w:pPr>
              <w:pStyle w:val="BodyText"/>
              <w:rPr>
                <w:sz w:val="22"/>
              </w:rPr>
            </w:pPr>
            <w:r w:rsidRPr="00505F6D">
              <w:rPr>
                <w:noProof/>
                <w:sz w:val="22"/>
              </w:rPr>
              <mc:AlternateContent>
                <mc:Choice Requires="wpg">
                  <w:drawing>
                    <wp:inline distT="0" distB="0" distL="0" distR="0" wp14:anchorId="26243A63" wp14:editId="56E0B31E">
                      <wp:extent cx="2282400" cy="1216800"/>
                      <wp:effectExtent l="0" t="0" r="0" b="2540"/>
                      <wp:docPr id="8" name="Group 8"/>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6" name="Text Box 6"/>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3"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243A63" id="Group 8" o:spid="_x0000_s1026" style="width:179.7pt;height:95.8pt;mso-position-horizontal-relative:char;mso-position-vertical-relative:line" coordsize="22809,121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0AFyDo30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UAHyDg3+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AdIOLf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gAwIM/f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0AJyDY33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AC0g0t9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wAdIOLf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QArINTf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ADMgzN8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QAhIN7f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sALiDR3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gAsINPf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wAiIN3f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AC8g0N+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ABcg6N/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ACkg1t+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ABkg5t/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ANyDI3w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AAwIM/f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EANCDL31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wAwIM/f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4APiDB33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8AISDe3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ACkg1t+/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ACog1d8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AAdIOLf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gAsINPf&#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wArINTf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ACgg198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gAMiDN3+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cANiDJ3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ADAgz98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gBQIK/f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wA5IMbf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YANSDK37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kAKyDU34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AAd&#10;IOLf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wAaIOXf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QAhIN7f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EALyDQ&#10;36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sANSDK3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YAJSDa31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gApINbf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wA7IMTf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wAnINjf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ABcg6N8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ABsg5N/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gAdIOLf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gAwIM/f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AAJyDY3+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AC0g0t8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AdIOLf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QAtINLf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AMSDO3y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AAjINzf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wAwIM/f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ALiDR3w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AAeIOHf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oALSDS37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AB4g4d8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AiIN3f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ABsg5N9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gA3IMjf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AC4g0d/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ANiDJ3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ADYgyd/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AA2IMnf&#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4AJyDY33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ACUg2t+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4AKiDV35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AB8g4N/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IAKiDV30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AC0g0t/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AAkINvf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AMiDN3z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4ANiDJ38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ADYgyd8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QBKILXf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QBBIL7f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AAtINLf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AAKyDU&#10;37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wAhIN7f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QAFiDp36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gAjINzf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AvINDf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AzIMzf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QAJyDY36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ACkg1t/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AD0gwt+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oALSDS36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">
                        <v:imagedata r:id="rId14" o:title=""/>
                        <v:path arrowok="t"/>
                      </v:shape>
                      <v:shapetype id="_x0000_t202" coordsize="21600,21600" o:spt="202" path="m,l,21600r21600,l21600,xe">
                        <v:stroke joinstyle="miter"/>
                        <v:path gradientshapeok="t" o:connecttype="rect"/>
                      </v:shapetype>
                      <v:shape id="Text Box 6"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v:shape id="Picture 4" o:spid="_x0000_s1029" type="#_x0000_t75"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">
                        <v:imagedata r:id="rId15" o:title=""/>
                        <v:path arrowok="t"/>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5" o:spid="_x0000_s1031" type="#_x0000_t75"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">
                        <v:imagedata r:id="rId16" o:title=""/>
                        <v:path arrowok="t"/>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rsidR="00B86367" w:rsidRPr="001008EC" w:rsidRDefault="00B86367" w:rsidP="001008EC"/>
    <w:sectPr w:rsidR="00B86367" w:rsidRPr="001008EC" w:rsidSect="00815CD6">
      <w:headerReference w:type="default" r:id="rId17"/>
      <w:footerReference w:type="default" r:id="rId18"/>
      <w:type w:val="continuous"/>
      <w:pgSz w:w="11906" w:h="16838" w:code="9"/>
      <w:pgMar w:top="1440" w:right="1440" w:bottom="1440" w:left="1440" w:header="567" w:footer="42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451" w:rsidRDefault="008B2451" w:rsidP="00256624">
      <w:r>
        <w:separator/>
      </w:r>
    </w:p>
    <w:p w:rsidR="008B2451" w:rsidRDefault="008B2451"/>
  </w:endnote>
  <w:endnote w:type="continuationSeparator" w:id="0">
    <w:p w:rsidR="008B2451" w:rsidRDefault="008B2451" w:rsidP="00256624">
      <w:r>
        <w:continuationSeparator/>
      </w:r>
    </w:p>
    <w:p w:rsidR="008B2451" w:rsidRDefault="008B2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Default="000B0038" w:rsidP="000B0038">
    <w:pPr>
      <w:pStyle w:val="FooterAboutUs"/>
      <w:jc w:val="center"/>
    </w:pPr>
    <w:r>
      <w:rPr>
        <w:lang w:eastAsia="en-AU"/>
      </w:rPr>
      <w:drawing>
        <wp:inline distT="0" distB="0" distL="0" distR="0" wp14:anchorId="6FD09B74" wp14:editId="30E8A7FA">
          <wp:extent cx="570840" cy="44674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fif"/>
                  <pic:cNvPicPr/>
                </pic:nvPicPr>
                <pic:blipFill>
                  <a:blip r:embed="rId1">
                    <a:extLst>
                      <a:ext uri="{28A0092B-C50C-407E-A947-70E740481C1C}">
                        <a14:useLocalDpi xmlns:a14="http://schemas.microsoft.com/office/drawing/2010/main" val="0"/>
                      </a:ext>
                    </a:extLst>
                  </a:blip>
                  <a:stretch>
                    <a:fillRect/>
                  </a:stretch>
                </pic:blipFill>
                <pic:spPr>
                  <a:xfrm>
                    <a:off x="0" y="0"/>
                    <a:ext cx="589058" cy="461002"/>
                  </a:xfrm>
                  <a:prstGeom prst="rect">
                    <a:avLst/>
                  </a:prstGeom>
                </pic:spPr>
              </pic:pic>
            </a:graphicData>
          </a:graphic>
        </wp:inline>
      </w:drawing>
    </w:r>
    <w:r w:rsidR="009B637D">
      <w:rPr>
        <w:lang w:eastAsia="en-AU"/>
      </w:rPr>
      <w:drawing>
        <wp:anchor distT="0" distB="0" distL="114300" distR="114300" simplePos="0" relativeHeight="251681792" behindDoc="1" locked="1" layoutInCell="1" allowOverlap="1" wp14:anchorId="6880FEF4" wp14:editId="37C1CE60">
          <wp:simplePos x="0" y="0"/>
          <wp:positionH relativeFrom="page">
            <wp:align>right</wp:align>
          </wp:positionH>
          <wp:positionV relativeFrom="paragraph">
            <wp:posOffset>0</wp:posOffset>
          </wp:positionV>
          <wp:extent cx="1980000" cy="424800"/>
          <wp:effectExtent l="0" t="0" r="0" b="0"/>
          <wp:wrapNone/>
          <wp:docPr id="9" name="Picture 9"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009B637D" w:rsidRPr="000E18A6">
      <w:rPr>
        <w:lang w:eastAsia="en-AU"/>
      </w:rPr>
      <w:drawing>
        <wp:anchor distT="0" distB="0" distL="114300" distR="114300" simplePos="0" relativeHeight="251680768" behindDoc="1" locked="1" layoutInCell="1" allowOverlap="1" wp14:anchorId="21171CC2" wp14:editId="0EB6F6D3">
          <wp:simplePos x="0" y="0"/>
          <wp:positionH relativeFrom="margin">
            <wp:posOffset>-31115</wp:posOffset>
          </wp:positionH>
          <wp:positionV relativeFrom="paragraph">
            <wp:posOffset>0</wp:posOffset>
          </wp:positionV>
          <wp:extent cx="763200" cy="428400"/>
          <wp:effectExtent l="0" t="0" r="0" b="0"/>
          <wp:wrapNone/>
          <wp:docPr id="1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451" w:rsidRDefault="008B2451" w:rsidP="00256624">
      <w:r>
        <w:separator/>
      </w:r>
    </w:p>
  </w:footnote>
  <w:footnote w:type="continuationSeparator" w:id="0">
    <w:p w:rsidR="008B2451" w:rsidRDefault="008B2451" w:rsidP="00256624">
      <w:r>
        <w:continuationSeparator/>
      </w:r>
    </w:p>
    <w:p w:rsidR="008B2451" w:rsidRDefault="008B24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Default="009B637D" w:rsidP="009B637D">
    <w:pPr>
      <w:pStyle w:val="Header"/>
    </w:pPr>
    <w:r>
      <w:fldChar w:fldCharType="begin"/>
    </w:r>
    <w:r>
      <w:instrText xml:space="preserve"> IF </w:instrText>
    </w:r>
    <w:r>
      <w:fldChar w:fldCharType="begin"/>
    </w:r>
    <w:r>
      <w:instrText xml:space="preserve"> PAGE </w:instrText>
    </w:r>
    <w:r>
      <w:fldChar w:fldCharType="separate"/>
    </w:r>
    <w:r w:rsidR="00F620C2">
      <w:rPr>
        <w:noProof/>
      </w:rPr>
      <w:instrText>2</w:instrText>
    </w:r>
    <w:r>
      <w:fldChar w:fldCharType="end"/>
    </w:r>
    <w:r>
      <w:instrText xml:space="preserve"> &lt;&gt; 1 </w:instrText>
    </w:r>
    <w:r>
      <w:fldChar w:fldCharType="begin"/>
    </w:r>
    <w:r>
      <w:instrText xml:space="preserve"> PAGE   \* MERGEFORMAT </w:instrText>
    </w:r>
    <w:r>
      <w:fldChar w:fldCharType="separate"/>
    </w:r>
    <w:r w:rsidR="00F620C2">
      <w:rPr>
        <w:noProof/>
      </w:rPr>
      <w:instrText>2</w:instrText>
    </w:r>
    <w:r>
      <w:fldChar w:fldCharType="end"/>
    </w:r>
    <w:r>
      <w:instrText xml:space="preserve">  </w:instrText>
    </w:r>
    <w:r w:rsidR="00F620C2">
      <w:fldChar w:fldCharType="separate"/>
    </w:r>
    <w:r w:rsidR="00F620C2">
      <w:rPr>
        <w:noProof/>
      </w:rPr>
      <w:t>2</w:t>
    </w:r>
    <w:r>
      <w:fldChar w:fldCharType="end"/>
    </w:r>
    <w:r>
      <w:fldChar w:fldCharType="begin"/>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FA95823"/>
    <w:multiLevelType w:val="multilevel"/>
    <w:tmpl w:val="F2D209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3883F98"/>
    <w:multiLevelType w:val="multilevel"/>
    <w:tmpl w:val="7F625F50"/>
    <w:name w:val="Bullets"/>
    <w:lvl w:ilvl="0">
      <w:start w:val="1"/>
      <w:numFmt w:val="bullet"/>
      <w:pStyle w:val="ListBullet"/>
      <w:lvlText w:val="•"/>
      <w:lvlJc w:val="left"/>
      <w:pPr>
        <w:ind w:left="567" w:hanging="567"/>
      </w:pPr>
      <w:rPr>
        <w:rFonts w:ascii="Verdana" w:hAnsi="Verdana" w:hint="default"/>
        <w:sz w:val="20"/>
        <w:szCs w:val="20"/>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0"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5"/>
  </w:num>
  <w:num w:numId="2">
    <w:abstractNumId w:val="10"/>
  </w:num>
  <w:num w:numId="3">
    <w:abstractNumId w:val="11"/>
  </w:num>
  <w:num w:numId="4">
    <w:abstractNumId w:val="31"/>
  </w:num>
  <w:num w:numId="5">
    <w:abstractNumId w:val="6"/>
  </w:num>
  <w:num w:numId="6">
    <w:abstractNumId w:val="16"/>
  </w:num>
  <w:num w:numId="7">
    <w:abstractNumId w:val="17"/>
  </w:num>
  <w:num w:numId="8">
    <w:abstractNumId w:val="26"/>
  </w:num>
  <w:num w:numId="9">
    <w:abstractNumId w:val="22"/>
  </w:num>
  <w:num w:numId="10">
    <w:abstractNumId w:val="2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8"/>
  </w:num>
  <w:num w:numId="34">
    <w:abstractNumId w:val="25"/>
  </w:num>
  <w:num w:numId="35">
    <w:abstractNumId w:val="21"/>
  </w:num>
  <w:num w:numId="36">
    <w:abstractNumId w:val="14"/>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0"/>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12"/>
  </w:num>
  <w:num w:numId="4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9B2490"/>
    <w:rsid w:val="00000194"/>
    <w:rsid w:val="000035F6"/>
    <w:rsid w:val="00004327"/>
    <w:rsid w:val="00004810"/>
    <w:rsid w:val="00004A68"/>
    <w:rsid w:val="0000624C"/>
    <w:rsid w:val="00007AB9"/>
    <w:rsid w:val="000101BF"/>
    <w:rsid w:val="000105A9"/>
    <w:rsid w:val="000125A5"/>
    <w:rsid w:val="000144FC"/>
    <w:rsid w:val="00014A13"/>
    <w:rsid w:val="000160DB"/>
    <w:rsid w:val="000164E9"/>
    <w:rsid w:val="00020425"/>
    <w:rsid w:val="0002048A"/>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038"/>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9FB"/>
    <w:rsid w:val="000F5E55"/>
    <w:rsid w:val="000F6093"/>
    <w:rsid w:val="000F7466"/>
    <w:rsid w:val="001008EC"/>
    <w:rsid w:val="001042E1"/>
    <w:rsid w:val="0011087C"/>
    <w:rsid w:val="00112A6E"/>
    <w:rsid w:val="00112EDB"/>
    <w:rsid w:val="0011371C"/>
    <w:rsid w:val="00114377"/>
    <w:rsid w:val="00116264"/>
    <w:rsid w:val="001176AC"/>
    <w:rsid w:val="001230A0"/>
    <w:rsid w:val="00124AB9"/>
    <w:rsid w:val="00126F98"/>
    <w:rsid w:val="0013044E"/>
    <w:rsid w:val="001320DB"/>
    <w:rsid w:val="00133CEB"/>
    <w:rsid w:val="00137A24"/>
    <w:rsid w:val="00144891"/>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77497"/>
    <w:rsid w:val="001818D8"/>
    <w:rsid w:val="001827CC"/>
    <w:rsid w:val="0018290D"/>
    <w:rsid w:val="0018426D"/>
    <w:rsid w:val="00184490"/>
    <w:rsid w:val="001844C6"/>
    <w:rsid w:val="001845EF"/>
    <w:rsid w:val="00184B03"/>
    <w:rsid w:val="001874D7"/>
    <w:rsid w:val="0019068B"/>
    <w:rsid w:val="00191308"/>
    <w:rsid w:val="00193A6D"/>
    <w:rsid w:val="00193C94"/>
    <w:rsid w:val="001942E7"/>
    <w:rsid w:val="00194B60"/>
    <w:rsid w:val="00195D19"/>
    <w:rsid w:val="00196EBA"/>
    <w:rsid w:val="001A3352"/>
    <w:rsid w:val="001A3695"/>
    <w:rsid w:val="001B1992"/>
    <w:rsid w:val="001B1B2B"/>
    <w:rsid w:val="001B6D41"/>
    <w:rsid w:val="001B795B"/>
    <w:rsid w:val="001C145F"/>
    <w:rsid w:val="001C31C0"/>
    <w:rsid w:val="001C4EBF"/>
    <w:rsid w:val="001D39F8"/>
    <w:rsid w:val="001D3B02"/>
    <w:rsid w:val="001D5ACC"/>
    <w:rsid w:val="001D63D0"/>
    <w:rsid w:val="001D6A54"/>
    <w:rsid w:val="001E04BC"/>
    <w:rsid w:val="001E2412"/>
    <w:rsid w:val="001E3629"/>
    <w:rsid w:val="001E3E6C"/>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2AB"/>
    <w:rsid w:val="00232CFD"/>
    <w:rsid w:val="00232D3E"/>
    <w:rsid w:val="00233B50"/>
    <w:rsid w:val="0023624D"/>
    <w:rsid w:val="00240884"/>
    <w:rsid w:val="00241406"/>
    <w:rsid w:val="00243399"/>
    <w:rsid w:val="00243A45"/>
    <w:rsid w:val="00243B93"/>
    <w:rsid w:val="002448CB"/>
    <w:rsid w:val="00247DAF"/>
    <w:rsid w:val="0025626D"/>
    <w:rsid w:val="00256560"/>
    <w:rsid w:val="00256624"/>
    <w:rsid w:val="00257F30"/>
    <w:rsid w:val="00260CB3"/>
    <w:rsid w:val="00262ACE"/>
    <w:rsid w:val="00263D7E"/>
    <w:rsid w:val="00265C0D"/>
    <w:rsid w:val="0026655E"/>
    <w:rsid w:val="00271548"/>
    <w:rsid w:val="002715E9"/>
    <w:rsid w:val="0027240B"/>
    <w:rsid w:val="00274C38"/>
    <w:rsid w:val="00274DED"/>
    <w:rsid w:val="00277322"/>
    <w:rsid w:val="0027759D"/>
    <w:rsid w:val="00283EA9"/>
    <w:rsid w:val="002857D1"/>
    <w:rsid w:val="002859AF"/>
    <w:rsid w:val="002873E3"/>
    <w:rsid w:val="002953E2"/>
    <w:rsid w:val="00295B09"/>
    <w:rsid w:val="002975DF"/>
    <w:rsid w:val="00297C2D"/>
    <w:rsid w:val="002A0A44"/>
    <w:rsid w:val="002A11B8"/>
    <w:rsid w:val="002A175E"/>
    <w:rsid w:val="002A424A"/>
    <w:rsid w:val="002A7D81"/>
    <w:rsid w:val="002B118F"/>
    <w:rsid w:val="002B20EA"/>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2C3E"/>
    <w:rsid w:val="00315198"/>
    <w:rsid w:val="00316DFD"/>
    <w:rsid w:val="003172A7"/>
    <w:rsid w:val="00317D2D"/>
    <w:rsid w:val="003217AA"/>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61ECA"/>
    <w:rsid w:val="0036258B"/>
    <w:rsid w:val="00366E1B"/>
    <w:rsid w:val="00370000"/>
    <w:rsid w:val="003753F7"/>
    <w:rsid w:val="003756A1"/>
    <w:rsid w:val="003763C4"/>
    <w:rsid w:val="003803CA"/>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C7B43"/>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145F"/>
    <w:rsid w:val="004435BE"/>
    <w:rsid w:val="00445D2A"/>
    <w:rsid w:val="00452294"/>
    <w:rsid w:val="00452568"/>
    <w:rsid w:val="004547DD"/>
    <w:rsid w:val="004551B7"/>
    <w:rsid w:val="00455795"/>
    <w:rsid w:val="00455994"/>
    <w:rsid w:val="0045796F"/>
    <w:rsid w:val="00460B70"/>
    <w:rsid w:val="00461991"/>
    <w:rsid w:val="004620C7"/>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5F6D"/>
    <w:rsid w:val="00507966"/>
    <w:rsid w:val="00510E09"/>
    <w:rsid w:val="0051110F"/>
    <w:rsid w:val="00513D22"/>
    <w:rsid w:val="00531BE4"/>
    <w:rsid w:val="00532360"/>
    <w:rsid w:val="005327B9"/>
    <w:rsid w:val="00535F3D"/>
    <w:rsid w:val="0053703D"/>
    <w:rsid w:val="00542301"/>
    <w:rsid w:val="005423F5"/>
    <w:rsid w:val="00542CE9"/>
    <w:rsid w:val="00544D97"/>
    <w:rsid w:val="005516A4"/>
    <w:rsid w:val="00552F3E"/>
    <w:rsid w:val="005542F9"/>
    <w:rsid w:val="00554A12"/>
    <w:rsid w:val="00560B95"/>
    <w:rsid w:val="00565168"/>
    <w:rsid w:val="005664B7"/>
    <w:rsid w:val="00566E04"/>
    <w:rsid w:val="00573E71"/>
    <w:rsid w:val="00576965"/>
    <w:rsid w:val="005808C1"/>
    <w:rsid w:val="00580BF9"/>
    <w:rsid w:val="00582406"/>
    <w:rsid w:val="00582B69"/>
    <w:rsid w:val="005916FB"/>
    <w:rsid w:val="00593334"/>
    <w:rsid w:val="0059378B"/>
    <w:rsid w:val="00593EF8"/>
    <w:rsid w:val="0059534A"/>
    <w:rsid w:val="005A09FD"/>
    <w:rsid w:val="005A16A6"/>
    <w:rsid w:val="005A46E2"/>
    <w:rsid w:val="005A5884"/>
    <w:rsid w:val="005B0680"/>
    <w:rsid w:val="005B3ABD"/>
    <w:rsid w:val="005B5DA0"/>
    <w:rsid w:val="005B6B22"/>
    <w:rsid w:val="005C0DAF"/>
    <w:rsid w:val="005C1E38"/>
    <w:rsid w:val="005C3AFE"/>
    <w:rsid w:val="005C3EF5"/>
    <w:rsid w:val="005C6A09"/>
    <w:rsid w:val="005D21B8"/>
    <w:rsid w:val="005D3BC3"/>
    <w:rsid w:val="005E4088"/>
    <w:rsid w:val="005E4214"/>
    <w:rsid w:val="005E5527"/>
    <w:rsid w:val="005E69D4"/>
    <w:rsid w:val="005F0414"/>
    <w:rsid w:val="005F277D"/>
    <w:rsid w:val="005F2FD2"/>
    <w:rsid w:val="005F3BFD"/>
    <w:rsid w:val="005F4F22"/>
    <w:rsid w:val="005F4F76"/>
    <w:rsid w:val="006039DD"/>
    <w:rsid w:val="00603CE8"/>
    <w:rsid w:val="00604B4C"/>
    <w:rsid w:val="00605ECF"/>
    <w:rsid w:val="00607178"/>
    <w:rsid w:val="00610636"/>
    <w:rsid w:val="00611A3A"/>
    <w:rsid w:val="00612169"/>
    <w:rsid w:val="0061394B"/>
    <w:rsid w:val="00616561"/>
    <w:rsid w:val="00616D97"/>
    <w:rsid w:val="00622CE8"/>
    <w:rsid w:val="00623492"/>
    <w:rsid w:val="00624360"/>
    <w:rsid w:val="006310A2"/>
    <w:rsid w:val="006314F6"/>
    <w:rsid w:val="00632211"/>
    <w:rsid w:val="00632F36"/>
    <w:rsid w:val="006364F7"/>
    <w:rsid w:val="0063799B"/>
    <w:rsid w:val="00637E93"/>
    <w:rsid w:val="00641ED0"/>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049"/>
    <w:rsid w:val="0067478C"/>
    <w:rsid w:val="006757AD"/>
    <w:rsid w:val="006769CB"/>
    <w:rsid w:val="00677476"/>
    <w:rsid w:val="00677CF9"/>
    <w:rsid w:val="006838F2"/>
    <w:rsid w:val="00685CEE"/>
    <w:rsid w:val="00691348"/>
    <w:rsid w:val="00691461"/>
    <w:rsid w:val="00691F19"/>
    <w:rsid w:val="006A0EE1"/>
    <w:rsid w:val="006A384C"/>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246D"/>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0ABD"/>
    <w:rsid w:val="00722328"/>
    <w:rsid w:val="0072483E"/>
    <w:rsid w:val="00724E16"/>
    <w:rsid w:val="007257E3"/>
    <w:rsid w:val="00727F09"/>
    <w:rsid w:val="00732488"/>
    <w:rsid w:val="0073663C"/>
    <w:rsid w:val="00737F14"/>
    <w:rsid w:val="0074073C"/>
    <w:rsid w:val="00742B33"/>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A3C59"/>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78A9"/>
    <w:rsid w:val="008112C9"/>
    <w:rsid w:val="0081135E"/>
    <w:rsid w:val="00812687"/>
    <w:rsid w:val="0081324A"/>
    <w:rsid w:val="008134B5"/>
    <w:rsid w:val="008141A8"/>
    <w:rsid w:val="008144A0"/>
    <w:rsid w:val="008145A3"/>
    <w:rsid w:val="008145DD"/>
    <w:rsid w:val="00815342"/>
    <w:rsid w:val="00815CD6"/>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2D2C"/>
    <w:rsid w:val="00853D82"/>
    <w:rsid w:val="00853F2C"/>
    <w:rsid w:val="00854EF1"/>
    <w:rsid w:val="00856FC8"/>
    <w:rsid w:val="008625C9"/>
    <w:rsid w:val="008642B1"/>
    <w:rsid w:val="00864874"/>
    <w:rsid w:val="0086499C"/>
    <w:rsid w:val="00864D16"/>
    <w:rsid w:val="00867D73"/>
    <w:rsid w:val="00870A00"/>
    <w:rsid w:val="008717E0"/>
    <w:rsid w:val="008719A5"/>
    <w:rsid w:val="00873815"/>
    <w:rsid w:val="008802B7"/>
    <w:rsid w:val="00880AE5"/>
    <w:rsid w:val="00880E76"/>
    <w:rsid w:val="008857B7"/>
    <w:rsid w:val="00890263"/>
    <w:rsid w:val="00894DB9"/>
    <w:rsid w:val="00896F54"/>
    <w:rsid w:val="0089760C"/>
    <w:rsid w:val="008A03A9"/>
    <w:rsid w:val="008A0940"/>
    <w:rsid w:val="008A16EF"/>
    <w:rsid w:val="008A4B37"/>
    <w:rsid w:val="008A67A7"/>
    <w:rsid w:val="008A6B90"/>
    <w:rsid w:val="008A7136"/>
    <w:rsid w:val="008A7EC1"/>
    <w:rsid w:val="008B10A3"/>
    <w:rsid w:val="008B2451"/>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1DE1"/>
    <w:rsid w:val="009056C1"/>
    <w:rsid w:val="0091073A"/>
    <w:rsid w:val="00910879"/>
    <w:rsid w:val="00912521"/>
    <w:rsid w:val="009177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48E"/>
    <w:rsid w:val="00973EB7"/>
    <w:rsid w:val="0097651A"/>
    <w:rsid w:val="009773C9"/>
    <w:rsid w:val="00977AB7"/>
    <w:rsid w:val="00980559"/>
    <w:rsid w:val="0098228C"/>
    <w:rsid w:val="009832DC"/>
    <w:rsid w:val="009840C0"/>
    <w:rsid w:val="00984322"/>
    <w:rsid w:val="009848DE"/>
    <w:rsid w:val="00990EE2"/>
    <w:rsid w:val="00993EF6"/>
    <w:rsid w:val="0099409A"/>
    <w:rsid w:val="009A2C7E"/>
    <w:rsid w:val="009A4954"/>
    <w:rsid w:val="009A5206"/>
    <w:rsid w:val="009A5A0E"/>
    <w:rsid w:val="009A7103"/>
    <w:rsid w:val="009A7701"/>
    <w:rsid w:val="009A78D4"/>
    <w:rsid w:val="009B0FBD"/>
    <w:rsid w:val="009B1397"/>
    <w:rsid w:val="009B2490"/>
    <w:rsid w:val="009B3540"/>
    <w:rsid w:val="009B3B6E"/>
    <w:rsid w:val="009B637D"/>
    <w:rsid w:val="009C016A"/>
    <w:rsid w:val="009C058E"/>
    <w:rsid w:val="009C27D3"/>
    <w:rsid w:val="009C33D1"/>
    <w:rsid w:val="009C65FE"/>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F1014"/>
    <w:rsid w:val="009F28C7"/>
    <w:rsid w:val="009F2A44"/>
    <w:rsid w:val="009F7F58"/>
    <w:rsid w:val="00A037E2"/>
    <w:rsid w:val="00A046BA"/>
    <w:rsid w:val="00A05B0B"/>
    <w:rsid w:val="00A13BA1"/>
    <w:rsid w:val="00A158EC"/>
    <w:rsid w:val="00A20D7A"/>
    <w:rsid w:val="00A215CB"/>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5250"/>
    <w:rsid w:val="00B26540"/>
    <w:rsid w:val="00B316A1"/>
    <w:rsid w:val="00B3345B"/>
    <w:rsid w:val="00B34754"/>
    <w:rsid w:val="00B34F72"/>
    <w:rsid w:val="00B35B06"/>
    <w:rsid w:val="00B3680B"/>
    <w:rsid w:val="00B36966"/>
    <w:rsid w:val="00B37969"/>
    <w:rsid w:val="00B4269D"/>
    <w:rsid w:val="00B4280D"/>
    <w:rsid w:val="00B42BAD"/>
    <w:rsid w:val="00B43659"/>
    <w:rsid w:val="00B4487F"/>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4FDB"/>
    <w:rsid w:val="00B86367"/>
    <w:rsid w:val="00B91935"/>
    <w:rsid w:val="00B93DAB"/>
    <w:rsid w:val="00B96973"/>
    <w:rsid w:val="00BA1296"/>
    <w:rsid w:val="00BA1355"/>
    <w:rsid w:val="00BA2314"/>
    <w:rsid w:val="00BA41F3"/>
    <w:rsid w:val="00BA4ED5"/>
    <w:rsid w:val="00BB3DBA"/>
    <w:rsid w:val="00BB75D1"/>
    <w:rsid w:val="00BB78B1"/>
    <w:rsid w:val="00BC1B43"/>
    <w:rsid w:val="00BC375C"/>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A39"/>
    <w:rsid w:val="00C37DCF"/>
    <w:rsid w:val="00C44908"/>
    <w:rsid w:val="00C4599D"/>
    <w:rsid w:val="00C5097C"/>
    <w:rsid w:val="00C54AF2"/>
    <w:rsid w:val="00C55251"/>
    <w:rsid w:val="00C554B5"/>
    <w:rsid w:val="00C57443"/>
    <w:rsid w:val="00C57A78"/>
    <w:rsid w:val="00C6084A"/>
    <w:rsid w:val="00C65F8D"/>
    <w:rsid w:val="00C70F76"/>
    <w:rsid w:val="00C725CF"/>
    <w:rsid w:val="00C74225"/>
    <w:rsid w:val="00C743EE"/>
    <w:rsid w:val="00C777E5"/>
    <w:rsid w:val="00C803C3"/>
    <w:rsid w:val="00C8043D"/>
    <w:rsid w:val="00C80953"/>
    <w:rsid w:val="00C81F82"/>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156E"/>
    <w:rsid w:val="00CE2BB8"/>
    <w:rsid w:val="00CE4C6C"/>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710B"/>
    <w:rsid w:val="00D5184A"/>
    <w:rsid w:val="00D51E2C"/>
    <w:rsid w:val="00D570AD"/>
    <w:rsid w:val="00D5772F"/>
    <w:rsid w:val="00D57DDF"/>
    <w:rsid w:val="00D72DAB"/>
    <w:rsid w:val="00D7419E"/>
    <w:rsid w:val="00D741BC"/>
    <w:rsid w:val="00D74BD3"/>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2B"/>
    <w:rsid w:val="00DB2EDD"/>
    <w:rsid w:val="00DB506A"/>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26C"/>
    <w:rsid w:val="00E316D8"/>
    <w:rsid w:val="00E32E84"/>
    <w:rsid w:val="00E33E6A"/>
    <w:rsid w:val="00E35BAD"/>
    <w:rsid w:val="00E37D35"/>
    <w:rsid w:val="00E434E5"/>
    <w:rsid w:val="00E44D87"/>
    <w:rsid w:val="00E45866"/>
    <w:rsid w:val="00E45DDA"/>
    <w:rsid w:val="00E4675C"/>
    <w:rsid w:val="00E47024"/>
    <w:rsid w:val="00E53A9A"/>
    <w:rsid w:val="00E5409A"/>
    <w:rsid w:val="00E61AEC"/>
    <w:rsid w:val="00E63D14"/>
    <w:rsid w:val="00E64A11"/>
    <w:rsid w:val="00E65977"/>
    <w:rsid w:val="00E65D1E"/>
    <w:rsid w:val="00E66A4B"/>
    <w:rsid w:val="00E66DDE"/>
    <w:rsid w:val="00E7013C"/>
    <w:rsid w:val="00E76492"/>
    <w:rsid w:val="00E7705E"/>
    <w:rsid w:val="00E87143"/>
    <w:rsid w:val="00E906A2"/>
    <w:rsid w:val="00E90F81"/>
    <w:rsid w:val="00E91B2D"/>
    <w:rsid w:val="00E95249"/>
    <w:rsid w:val="00EA0725"/>
    <w:rsid w:val="00EA116F"/>
    <w:rsid w:val="00EA2529"/>
    <w:rsid w:val="00EA5F82"/>
    <w:rsid w:val="00EA6605"/>
    <w:rsid w:val="00EA73A0"/>
    <w:rsid w:val="00EB149F"/>
    <w:rsid w:val="00EB2037"/>
    <w:rsid w:val="00EB4955"/>
    <w:rsid w:val="00EB55A7"/>
    <w:rsid w:val="00EC439D"/>
    <w:rsid w:val="00EC49A0"/>
    <w:rsid w:val="00EC591E"/>
    <w:rsid w:val="00ED3221"/>
    <w:rsid w:val="00ED326C"/>
    <w:rsid w:val="00ED6179"/>
    <w:rsid w:val="00ED707D"/>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680F"/>
    <w:rsid w:val="00F07D65"/>
    <w:rsid w:val="00F07FCB"/>
    <w:rsid w:val="00F07FF1"/>
    <w:rsid w:val="00F12536"/>
    <w:rsid w:val="00F14B21"/>
    <w:rsid w:val="00F14F09"/>
    <w:rsid w:val="00F16871"/>
    <w:rsid w:val="00F16BDC"/>
    <w:rsid w:val="00F243E5"/>
    <w:rsid w:val="00F256B8"/>
    <w:rsid w:val="00F263F0"/>
    <w:rsid w:val="00F31664"/>
    <w:rsid w:val="00F33891"/>
    <w:rsid w:val="00F35474"/>
    <w:rsid w:val="00F3573D"/>
    <w:rsid w:val="00F41AE7"/>
    <w:rsid w:val="00F41D94"/>
    <w:rsid w:val="00F42509"/>
    <w:rsid w:val="00F42947"/>
    <w:rsid w:val="00F45C2B"/>
    <w:rsid w:val="00F50462"/>
    <w:rsid w:val="00F549BC"/>
    <w:rsid w:val="00F555C1"/>
    <w:rsid w:val="00F620C2"/>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E19EE"/>
    <w:rsid w:val="00FE1A3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0AB58AB"/>
  <w15:docId w15:val="{550643D3-FFB1-40A3-B629-B50A368A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3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39"/>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3"/>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0"/>
      </w:numPr>
    </w:pPr>
  </w:style>
  <w:style w:type="paragraph" w:customStyle="1" w:styleId="HighlightBoxNumbering">
    <w:name w:val="Highlight Box Numbering"/>
    <w:basedOn w:val="HighlightBoxText"/>
    <w:qFormat/>
    <w:rsid w:val="00742B33"/>
    <w:pPr>
      <w:numPr>
        <w:numId w:val="4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
    <w:name w:val="Unresolved Mention"/>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character" w:styleId="CommentReference">
    <w:name w:val="annotation reference"/>
    <w:basedOn w:val="DefaultParagraphFont"/>
    <w:uiPriority w:val="99"/>
    <w:semiHidden/>
    <w:unhideWhenUsed/>
    <w:rsid w:val="00F07D65"/>
    <w:rPr>
      <w:sz w:val="16"/>
      <w:szCs w:val="16"/>
    </w:rPr>
  </w:style>
  <w:style w:type="paragraph" w:styleId="CommentText">
    <w:name w:val="annotation text"/>
    <w:basedOn w:val="Normal"/>
    <w:link w:val="CommentTextChar"/>
    <w:uiPriority w:val="99"/>
    <w:semiHidden/>
    <w:unhideWhenUsed/>
    <w:rsid w:val="00F07D65"/>
    <w:pPr>
      <w:spacing w:line="240" w:lineRule="auto"/>
    </w:pPr>
    <w:rPr>
      <w:sz w:val="20"/>
      <w:szCs w:val="20"/>
    </w:rPr>
  </w:style>
  <w:style w:type="character" w:customStyle="1" w:styleId="CommentTextChar">
    <w:name w:val="Comment Text Char"/>
    <w:basedOn w:val="DefaultParagraphFont"/>
    <w:link w:val="CommentText"/>
    <w:uiPriority w:val="99"/>
    <w:semiHidden/>
    <w:rsid w:val="00F07D65"/>
    <w:rPr>
      <w:sz w:val="20"/>
      <w:szCs w:val="20"/>
    </w:rPr>
  </w:style>
  <w:style w:type="paragraph" w:styleId="CommentSubject">
    <w:name w:val="annotation subject"/>
    <w:basedOn w:val="CommentText"/>
    <w:next w:val="CommentText"/>
    <w:link w:val="CommentSubjectChar"/>
    <w:uiPriority w:val="99"/>
    <w:semiHidden/>
    <w:unhideWhenUsed/>
    <w:rsid w:val="00F07D65"/>
    <w:rPr>
      <w:b/>
      <w:bCs/>
    </w:rPr>
  </w:style>
  <w:style w:type="character" w:customStyle="1" w:styleId="CommentSubjectChar">
    <w:name w:val="Comment Subject Char"/>
    <w:basedOn w:val="CommentTextChar"/>
    <w:link w:val="CommentSubject"/>
    <w:uiPriority w:val="99"/>
    <w:semiHidden/>
    <w:rsid w:val="00F07D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f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5712B2-6EDC-4A27-A6E0-6F17E640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1</TotalTime>
  <Pages>2</Pages>
  <Words>432</Words>
  <Characters>2469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 Cosgrave</dc:creator>
  <cp:lastModifiedBy>Tess Cosgrave</cp:lastModifiedBy>
  <cp:revision>2</cp:revision>
  <cp:lastPrinted>2023-01-12T03:52:00Z</cp:lastPrinted>
  <dcterms:created xsi:type="dcterms:W3CDTF">2023-02-08T05:41:00Z</dcterms:created>
  <dcterms:modified xsi:type="dcterms:W3CDTF">2023-02-08T05:41:00Z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